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00206/26.1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27.07.2026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26201010/1177884/26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CSOBID109827617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CSOBID109827617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27.07.2026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2026-07-27T13:49:49.338+02:00</vt:date>
  </prop:property>
</prop:Properties>
</file>