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26201010/1169775/26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CSOBID109822854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CSOBID109822854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2026-07-24T15:02:44.795+02:00</vt:date>
  </prop:property>
</prop:Properties>
</file>