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26201010/1163373/26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CSOBID109819850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CSOBID109819850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2026-07-23T13:20:35.549+02:00</vt:date>
  </prop:property>
</prop:Properties>
</file>