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26201010/1156765/26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CSOBID109817220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CSOBID109817220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2026-07-22T13:19:29.559+02:00</vt:date>
  </prop:property>
</prop:Properties>
</file>