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00202/26.1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21.07.2026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26201010/1149481/26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CSOBID109814505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CSOBID109814505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21.07.2026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2026-07-21T13:22:39.241+02:00</vt:date>
  </prop:property>
</prop:Properties>
</file>