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00201/26.1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26201010/1139645/26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CSOBID109809086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CSOBID109809086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2026-07-20T13:05:02.906+02:00</vt:date>
  </prop:property>
</prop:Properties>
</file>