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00200/26.1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20.07.2026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26201010/1140277/26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CSOBID109810241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CSOBID109810241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20.07.2026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2026-07-20T13:30:29.838+02:00</vt:date>
  </prop:property>
</prop:Properties>
</file>