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26201010/1141527/26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CSOBID109811518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CSOBID109811518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2026-07-20T13:56:10.628+02:00</vt:date>
  </prop:property>
</prop:Properties>
</file>