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00198/26.1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17.07.2026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26201010/1134217/26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CSOBID109806978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CSOBID109806978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18.07.2026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2026-07-18T19:06:27.764+02:00</vt:date>
  </prop:property>
</prop:Properties>
</file>