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00197/26.1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26201010/1127011/26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CSOBID109803477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CSOBID109803477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2026-07-16T13:32:32.314+02:00</vt:date>
  </prop:property>
</prop:Properties>
</file>