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26201010/1119061/26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CSOBID109799056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CSOBID109799056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2026-07-15T13:10:47.639+02:00</vt:date>
  </prop:property>
</prop:Properties>
</file>