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26201010/1111786/26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CSOBID109796188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CSOBID109796188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2026-07-14T13:20:58.232+02:00</vt:date>
  </prop:property>
</prop:Properties>
</file>