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00194/26.1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13.07.2026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26201010/1102346/26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CSOBID109790602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CSOBID109790602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13.07.2026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2026-07-13T13:02:42.217+02:00</vt:date>
  </prop:property>
</prop:Properties>
</file>