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00193/26.1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13.07.2026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26201010/1103180/26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CSOBID109791833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CSOBID109791833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13.07.2026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2026-07-13T13:28:47.028+02:00</vt:date>
  </prop:property>
</prop:Properties>
</file>