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26201010/1103533/26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CSOBID109792482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CSOBID109792482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2026-07-13T13:41:53.566+02:00</vt:date>
  </prop:property>
</prop:Properties>
</file>