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00191/26.1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10.07.2026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26201010/1096126/26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CSOBID109788487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CSOBID109788487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10.07.2026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2026-07-10T13:39:00.290+02:00</vt:date>
  </prop:property>
</prop:Properties>
</file>