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26201010/1088777/26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CSOBID109785599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CSOBID109785599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2026-07-09T13:43:13.763+02:00</vt:date>
  </prop:property>
</prop:Properties>
</file>