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00189/26.1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08.07.2026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26201010/1080714/26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CSOBID109782458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CSOBID109782458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08.07.2026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2026-07-08T13:21:47.194+02:00</vt:date>
  </prop:property>
</prop:Properties>
</file>