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26201010/1071371/26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CSOBID109776536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CSOBID109776536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2026-07-07T13:23:43.086+02:00</vt:date>
  </prop:property>
</prop:Properties>
</file>