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00187/26.1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26201010/1072187/26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CSOBID109777912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CSOBID109777912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2026-07-07T13:54:04.820+02:00</vt:date>
  </prop:property>
</prop:Properties>
</file>