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00186/26.1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26201010/1072523/26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CSOBID109778377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CSOBID109778377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2026-07-07T14:02:57.560+02:00</vt:date>
  </prop:property>
</prop:Properties>
</file>