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26201010/1073452/26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CSOBID109779565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CSOBID109779565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Štosková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2026-07-07T14:28:19.552+02:00</vt:date>
  </prop:property>
</prop:Properties>
</file>