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00184/26.1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03.07.2026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26201010/1064210/26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CSOBID109772471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CSOBID109772471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03.07.2026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2026-07-03T13:23:05.692+02:00</vt:date>
  </prop:property>
</prop:Properties>
</file>