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00183/26.1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02.07.2026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26201010/1056706/26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CSOBID109769379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CSOBID109769379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02.07.2026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2026-07-02T14:25:17.607+02:00</vt:date>
  </prop:property>
</prop:Properties>
</file>