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26201010/1049646/26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CSOBID109765790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CSOBID109765790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2026-07-01T13:50:43.307+02:00</vt:date>
  </prop:property>
</prop:Properties>
</file>