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26201010/1040983/26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CSOBID109762829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CSOBID109762829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2026-06-30T13:55:26.665+02:00</vt:date>
  </prop:property>
</prop:Properties>
</file>