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26201010/1032828/26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CSOBID109757377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CSOBID109757377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2026-06-29T15:45:32.387+02:00</vt:date>
  </prop:property>
</prop:Properties>
</file>