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00179/26.1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26201010/1033864/26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CSOBID109759078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CSOBID109759078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2026-06-29T16:21:46.598+02:00</vt:date>
  </prop:property>
</prop:Properties>
</file>