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26201010/1034369/26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CSOBID109759901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CSOBID109759901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2026-06-29T16:38:18.377+02:00</vt:date>
  </prop:property>
</prop:Properties>
</file>