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26201010/1027028/26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CSOBID109754734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CSOBID109754734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2026-06-26T13:14:01.004+02:00</vt:date>
  </prop:property>
</prop:Properties>
</file>