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00176/26.1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26201010/1027140/26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CSOBID109754957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CSOBID109754957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2026-06-26T13:18:34.934+02:00</vt:date>
  </prop:property>
</prop:Properties>
</file>