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26201010/1020642/26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CSOBID109753056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CSOBID109753056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2026-06-25T13:35:28.955+02:00</vt:date>
  </prop:property>
</prop:Properties>
</file>