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00174/26.1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24.06.2026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26201010/1013157/26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CSOBID109750472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CSOBID109750472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24.06.2026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2026-06-24T13:24:38.875+02:00</vt:date>
  </prop:property>
</prop:Properties>
</file>