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00173/26.1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26201010/1005318/26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CSOBID109746927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CSOBID109746927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2026-06-23T14:00:00.772+02:00</vt:date>
  </prop:property>
</prop:Properties>
</file>