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00172/26.1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22.06.2026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26201010/964545/26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CSOBID109743717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CSOBID109743717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22.06.2026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2026-06-22T13:14:57.733+02:00</vt:date>
  </prop:property>
</prop:Properties>
</file>