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00170/26.1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26201010/965487/26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CSOBID109745044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CSOBID109745044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2026-06-23T13:02:59.431+02:00</vt:date>
  </prop:property>
</prop:Properties>
</file>