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26201010/958209/26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CSOBID109741596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CSOBID109741596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2026-06-19T13:39:38.355+02:00</vt:date>
  </prop:property>
</prop:Properties>
</file>