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00168/26.1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26201010/951580/26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CSOBID109738748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CSOBID109738748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2026-06-18T13:36:41.314+02:00</vt:date>
  </prop:property>
</prop:Properties>
</file>