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26201010/944929/26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CSOBID109736135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CSOBID109736135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2026-06-17T13:15:25.573+02:00</vt:date>
  </prop:property>
</prop:Properties>
</file>