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00166/26.1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26201010/937278/26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CSOBID109733709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CSOBID109733709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16.06.2026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2026-06-16T13:17:16.177+02:00</vt:date>
  </prop:property>
</prop:Properties>
</file>