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00164/26.1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26201010/928585/26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CSOBID109729347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CSOBID109729347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2026-06-15T13:47:19.551+02:00</vt:date>
  </prop:property>
</prop:Properties>
</file>