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00163/26.1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26201010/930000/26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CSOBID109731029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CSOBID109731029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2026-06-15T14:20:08.794+02:00</vt:date>
  </prop:property>
</prop:Properties>
</file>