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00162/26.1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26201010/920519/26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CSOBID109724519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CSOBID109724519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12.06.2026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2026-06-12T13:21:10.189+02:00</vt:date>
  </prop:property>
</prop:Properties>
</file>