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26201010/913224/26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CSOBID109721283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CSOBID109721283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2026-06-11T13:20:19.002+02:00</vt:date>
  </prop:property>
</prop:Properties>
</file>