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00160/26.1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10.06.2026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26201010/906550/26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CSOBID109718367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CSOBID109718367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10.06.2026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2026-06-10T13:18:52.504+02:00</vt:date>
  </prop:property>
</prop:Properties>
</file>