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00159/26.1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26201010/898484/26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CSOBID109715850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CSOBID109715850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2026-06-09T13:37:04.797+02:00</vt:date>
  </prop:property>
</prop:Properties>
</file>