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00158/26.1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08.06.2026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26201010/888806/26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CSOBID109709238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CSOBID109709238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08.06.2026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2026-06-08T13:10:49.693+02:00</vt:date>
  </prop:property>
</prop:Properties>
</file>