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00157/26.1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08.06.2026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26201010/889653/26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CSOBID109710752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CSOBID109710752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08.06.2026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2026-06-08T13:44:59.294+02:00</vt:date>
  </prop:property>
</prop:Properties>
</file>