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26201010/890552/26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CSOBID109712059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CSOBID109712059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2026-06-08T14:12:44.570+02:00</vt:date>
  </prop:property>
</prop:Properties>
</file>