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26201010/882268/26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CSOBID109706777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CSOBID109706777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2026-06-05T13:19:28.633+02:00</vt:date>
  </prop:property>
</prop:Properties>
</file>